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490205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 № 18"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9246073)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74902057" w:id="1"/>
    <w:p>
      <w:pPr>
        <w:sectPr>
          <w:pgSz w:w="11906" w:h="16383" w:orient="portrait"/>
        </w:sectPr>
      </w:pPr>
    </w:p>
    <w:bookmarkEnd w:id="1"/>
    <w:bookmarkEnd w:id="0"/>
    <w:bookmarkStart w:name="block-74902058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bookmarkStart w:name="block-74902058" w:id="4"/>
    <w:p>
      <w:pPr>
        <w:sectPr>
          <w:pgSz w:w="11906" w:h="16383" w:orient="portrait"/>
        </w:sectPr>
      </w:pPr>
    </w:p>
    <w:bookmarkEnd w:id="4"/>
    <w:bookmarkEnd w:id="2"/>
    <w:bookmarkStart w:name="block-74902059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9"/>
      <w:bookmarkEnd w:id="9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74902059" w:id="15"/>
    <w:p>
      <w:pPr>
        <w:sectPr>
          <w:pgSz w:w="11906" w:h="16383" w:orient="portrait"/>
        </w:sectPr>
      </w:pPr>
    </w:p>
    <w:bookmarkEnd w:id="15"/>
    <w:bookmarkEnd w:id="5"/>
    <w:bookmarkStart w:name="block-74902060" w:id="1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74902060" w:id="24"/>
    <w:p>
      <w:pPr>
        <w:sectPr>
          <w:pgSz w:w="11906" w:h="16383" w:orient="portrait"/>
        </w:sectPr>
      </w:pPr>
    </w:p>
    <w:bookmarkEnd w:id="24"/>
    <w:bookmarkEnd w:id="16"/>
    <w:bookmarkStart w:name="block-74902056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69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4902056" w:id="26"/>
    <w:p>
      <w:pPr>
        <w:sectPr>
          <w:pgSz w:w="16383" w:h="11906" w:orient="landscape"/>
        </w:sectPr>
      </w:pPr>
    </w:p>
    <w:bookmarkEnd w:id="26"/>
    <w:bookmarkEnd w:id="25"/>
    <w:bookmarkStart w:name="block-74902055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12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48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10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4902055" w:id="28"/>
    <w:p>
      <w:pPr>
        <w:sectPr>
          <w:pgSz w:w="16383" w:h="11906" w:orient="landscape"/>
        </w:sectPr>
      </w:pPr>
    </w:p>
    <w:bookmarkEnd w:id="28"/>
    <w:bookmarkEnd w:id="27"/>
    <w:bookmarkStart w:name="block-74902061" w:id="29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 проверку, прикидку результата вычислений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натуральные числа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краткие записи, схемы, таблицы, обозначения при решении задач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6 КЛАСС 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661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12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точку в прямоугольной системе координат с координатами этой точки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Округлять целые числа и десятичные дроби, находить приближения чисел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и буквенные выражения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масштабом, составлять пропорции и отношения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многошаговые текстовые задачи арифметическим способом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буквенные выражения по условию задачи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информацию с помощью таблиц, линейной и столбчатой диаграмм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>
        <w:trPr>
          <w:trHeight w:val="229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на клетчатой бумаге прямоугольный параллелепипед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>
      <w:pPr>
        <w:spacing w:before="0" w:after="0"/>
        <w:ind w:left="120"/>
        <w:jc w:val="left"/>
      </w:pPr>
    </w:p>
    <w:bookmarkStart w:name="block-74902061" w:id="30"/>
    <w:p>
      <w:pPr>
        <w:sectPr>
          <w:pgSz w:w="11906" w:h="16383" w:orient="portrait"/>
        </w:sectPr>
      </w:pPr>
    </w:p>
    <w:bookmarkEnd w:id="30"/>
    <w:bookmarkEnd w:id="29"/>
    <w:bookmarkStart w:name="block-74902063" w:id="31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64"/>
        <w:gridCol w:w="11137"/>
      </w:tblGrid>
      <w:tr>
        <w:trPr>
          <w:trHeight w:val="40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и нуль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Позиционная система счисления. Римская нумерация. Десятичная система счисления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натуральных чисел, сравнение натуральных чисел с нулём. Округление натуральных чисел</w:t>
            </w:r>
          </w:p>
        </w:tc>
      </w:tr>
      <w:tr>
        <w:trPr>
          <w:trHeight w:val="208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показателем. Запись числа в виде суммы разрядных слагаемых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десятичными дробями. Округление десятичных дробей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виде таблиц, столбчатых диаграмм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куба. Единицы измерения объёма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371"/>
        <w:gridCol w:w="11130"/>
      </w:tblGrid>
      <w:tr>
        <w:trPr>
          <w:trHeight w:val="40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арифметическим способом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и построение углов с помощью транспортира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14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bookmarkStart w:name="block-74902063" w:id="32"/>
    <w:p>
      <w:pPr>
        <w:sectPr>
          <w:pgSz w:w="11906" w:h="16383" w:orient="portrait"/>
        </w:sectPr>
      </w:pPr>
    </w:p>
    <w:bookmarkEnd w:id="32"/>
    <w:bookmarkEnd w:id="31"/>
    <w:bookmarkStart w:name="block-74902062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4902062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bea" Type="http://schemas.openxmlformats.org/officeDocument/2006/relationships/hyperlink" Id="rId216"/>
    <Relationship TargetMode="External" Target="https://m.edsoo.ru/f2a29d34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